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C219" w14:textId="52561FB4" w:rsidR="00FD2703" w:rsidRDefault="00374A14" w:rsidP="007B0EF0">
      <w:pPr>
        <w:jc w:val="center"/>
      </w:pPr>
      <w:r>
        <w:rPr>
          <w:noProof/>
        </w:rPr>
        <w:drawing>
          <wp:anchor distT="0" distB="0" distL="114300" distR="114300" simplePos="0" relativeHeight="251658240" behindDoc="0" locked="1" layoutInCell="1" allowOverlap="1" wp14:anchorId="1FC68F3E" wp14:editId="1D9AA0E4">
            <wp:simplePos x="0" y="0"/>
            <wp:positionH relativeFrom="column">
              <wp:posOffset>1562100</wp:posOffset>
            </wp:positionH>
            <wp:positionV relativeFrom="paragraph">
              <wp:posOffset>-704850</wp:posOffset>
            </wp:positionV>
            <wp:extent cx="2451600" cy="950400"/>
            <wp:effectExtent l="0" t="0" r="6350" b="2540"/>
            <wp:wrapNone/>
            <wp:docPr id="1" name="Afbeelding 2" descr="Logo gemeente Cranendon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14:paraId="43E56FE1" w14:textId="2A3474E2" w:rsidR="00FE27D6" w:rsidRDefault="00374A14" w:rsidP="00FE27D6">
      <w:pPr>
        <w:pStyle w:val="Kop1"/>
      </w:pPr>
      <w:r>
        <w:t>B</w:t>
      </w:r>
      <w:r w:rsidRPr="00FE27D6">
        <w:t>eantwoorden vragen RvO</w:t>
      </w:r>
    </w:p>
    <w:p w14:paraId="124CC909" w14:textId="2E3C00C6" w:rsidR="00FE27D6" w:rsidRDefault="51B9966E" w:rsidP="00FE27D6">
      <w:pPr>
        <w:spacing w:line="240" w:lineRule="auto"/>
      </w:pPr>
      <w:r>
        <w:t>Zaaknummer:</w:t>
      </w:r>
      <w:r w:rsidR="00374A14">
        <w:tab/>
      </w:r>
      <w:r w:rsidR="00374A14">
        <w:tab/>
      </w:r>
      <w:r>
        <w:t>00</w:t>
      </w:r>
      <w:r w:rsidR="009D6D70">
        <w:t>466929</w:t>
      </w:r>
    </w:p>
    <w:p w14:paraId="26C9284D" w14:textId="56CFEED4" w:rsidR="00FE27D6" w:rsidRDefault="51B9966E" w:rsidP="00FE27D6">
      <w:pPr>
        <w:spacing w:line="240" w:lineRule="auto"/>
      </w:pPr>
      <w:r>
        <w:t xml:space="preserve">Contactpersoon: </w:t>
      </w:r>
      <w:r w:rsidR="00374A14">
        <w:tab/>
      </w:r>
      <w:r w:rsidR="009D6D70">
        <w:t>N. van Lierop</w:t>
      </w:r>
    </w:p>
    <w:p w14:paraId="0E1BD723" w14:textId="0EF39E44" w:rsidR="00FE27D6" w:rsidRDefault="51B9966E" w:rsidP="00FE27D6">
      <w:pPr>
        <w:spacing w:line="240" w:lineRule="auto"/>
      </w:pPr>
      <w:r>
        <w:t xml:space="preserve">Datum: </w:t>
      </w:r>
      <w:r w:rsidR="00374A14">
        <w:tab/>
      </w:r>
      <w:r w:rsidR="00374A14">
        <w:tab/>
      </w:r>
      <w:r w:rsidR="009D6D70">
        <w:t>22 april</w:t>
      </w:r>
      <w:r>
        <w:t xml:space="preserve"> 2026</w:t>
      </w:r>
    </w:p>
    <w:p w14:paraId="5D18FFED" w14:textId="4D14EE50" w:rsidR="00FE27D6" w:rsidRDefault="51B9966E" w:rsidP="00FE27D6">
      <w:pPr>
        <w:spacing w:line="240" w:lineRule="auto"/>
      </w:pPr>
      <w:r>
        <w:t>Betreft:</w:t>
      </w:r>
      <w:r w:rsidR="00374A14">
        <w:tab/>
      </w:r>
      <w:r w:rsidR="00374A14">
        <w:tab/>
      </w:r>
      <w:r>
        <w:t xml:space="preserve">CV Beantwoording Raadsvragen lid </w:t>
      </w:r>
      <w:r w:rsidR="004961DA">
        <w:t>P.</w:t>
      </w:r>
      <w:r w:rsidR="001F6491">
        <w:t xml:space="preserve"> </w:t>
      </w:r>
      <w:r w:rsidR="004961DA">
        <w:t>Beelen</w:t>
      </w:r>
    </w:p>
    <w:p w14:paraId="231F195E" w14:textId="76F93A0F" w:rsidR="00FE27D6" w:rsidRDefault="51B9966E" w:rsidP="00FE27D6">
      <w:pPr>
        <w:spacing w:line="240" w:lineRule="auto"/>
      </w:pPr>
      <w:r>
        <w:t>Portefeuillehouder:</w:t>
      </w:r>
      <w:r w:rsidR="00374A14">
        <w:tab/>
      </w:r>
      <w:r>
        <w:t>K. Boonen</w:t>
      </w:r>
    </w:p>
    <w:p w14:paraId="7B1CDEB2" w14:textId="41BF068F" w:rsidR="00FE27D6" w:rsidRDefault="51B9966E" w:rsidP="00FE27D6">
      <w:pPr>
        <w:spacing w:line="240" w:lineRule="auto"/>
      </w:pPr>
      <w:r>
        <w:t>Bijlagen:</w:t>
      </w:r>
      <w:r w:rsidR="00374A14">
        <w:tab/>
      </w:r>
      <w:r w:rsidR="00374A14">
        <w:tab/>
      </w:r>
      <w:r w:rsidR="001F6491">
        <w:t>2</w:t>
      </w:r>
    </w:p>
    <w:p w14:paraId="24A7AF90" w14:textId="77777777" w:rsidR="007B0EF0" w:rsidRDefault="007B0EF0" w:rsidP="007B0EF0"/>
    <w:p w14:paraId="647FCC55" w14:textId="2D41996C" w:rsidR="00217177" w:rsidRDefault="794A7C6A" w:rsidP="00217177">
      <w:r>
        <w:t>Geachte leden van de Gemeenteraden,</w:t>
      </w:r>
      <w:r w:rsidR="00374A14">
        <w:br/>
      </w:r>
      <w:r w:rsidR="00374A14">
        <w:br/>
      </w:r>
      <w:r>
        <w:t xml:space="preserve">Op </w:t>
      </w:r>
      <w:r w:rsidR="00CD47D7">
        <w:t xml:space="preserve">16 maart </w:t>
      </w:r>
      <w:r>
        <w:t xml:space="preserve">jongstleden ontvingen wij van het raadslid </w:t>
      </w:r>
      <w:r w:rsidR="00EF4CC7">
        <w:t xml:space="preserve">P. Beelen vragen </w:t>
      </w:r>
      <w:proofErr w:type="gramStart"/>
      <w:r w:rsidR="00EF4CC7">
        <w:t>inzake</w:t>
      </w:r>
      <w:proofErr w:type="gramEnd"/>
      <w:r w:rsidR="00EF4CC7">
        <w:t xml:space="preserve"> </w:t>
      </w:r>
      <w:r w:rsidR="008474E8">
        <w:t>de in de gemeente Cranendonck van kracht zijnde Doelgroepenverordening 2022</w:t>
      </w:r>
      <w:r>
        <w:t>. In reactie daarop de volgende beantwoording vanuit het college.</w:t>
      </w:r>
    </w:p>
    <w:p w14:paraId="79CE9208" w14:textId="77777777" w:rsidR="0050236D" w:rsidRDefault="0050236D" w:rsidP="00217177"/>
    <w:p w14:paraId="15CEBC16" w14:textId="38959FE0" w:rsidR="00217177" w:rsidRDefault="00217177" w:rsidP="00217177">
      <w:pPr>
        <w:pStyle w:val="Lijstalinea"/>
        <w:numPr>
          <w:ilvl w:val="0"/>
          <w:numId w:val="1"/>
        </w:numPr>
      </w:pPr>
      <w:r w:rsidRPr="0081774F">
        <w:t xml:space="preserve">Is het college voornemens om de </w:t>
      </w:r>
      <w:r w:rsidR="003A1D31" w:rsidRPr="0081774F">
        <w:t>Doelgroep</w:t>
      </w:r>
      <w:r w:rsidR="003A1D31">
        <w:t>en</w:t>
      </w:r>
      <w:r w:rsidR="003A1D31" w:rsidRPr="0081774F">
        <w:t>verordening</w:t>
      </w:r>
      <w:r w:rsidRPr="0081774F">
        <w:t xml:space="preserve"> snel aan te passen </w:t>
      </w:r>
      <w:proofErr w:type="gramStart"/>
      <w:r w:rsidRPr="0081774F">
        <w:t>conform</w:t>
      </w:r>
      <w:proofErr w:type="gramEnd"/>
      <w:r w:rsidRPr="0081774F">
        <w:t xml:space="preserve"> het verzoek in de brief?</w:t>
      </w:r>
    </w:p>
    <w:p w14:paraId="37125E5A" w14:textId="27C66517" w:rsidR="00217177" w:rsidRPr="003A1D31" w:rsidRDefault="00217177" w:rsidP="00217177">
      <w:pPr>
        <w:rPr>
          <w:i/>
          <w:iCs/>
        </w:rPr>
      </w:pPr>
      <w:r w:rsidRPr="003A1D31">
        <w:rPr>
          <w:i/>
          <w:iCs/>
        </w:rPr>
        <w:t>A</w:t>
      </w:r>
      <w:r w:rsidR="003A1D31">
        <w:rPr>
          <w:i/>
          <w:iCs/>
        </w:rPr>
        <w:t>ntwoord</w:t>
      </w:r>
      <w:r w:rsidRPr="003A1D31">
        <w:rPr>
          <w:i/>
          <w:iCs/>
        </w:rPr>
        <w:t xml:space="preserve">: Nee, het college is niet voornemens de doelgroepenverordening aan te passen. </w:t>
      </w:r>
    </w:p>
    <w:p w14:paraId="56BA6BAD" w14:textId="77777777" w:rsidR="00217177" w:rsidRDefault="00217177" w:rsidP="00217177">
      <w:pPr>
        <w:rPr>
          <w:i/>
          <w:iCs/>
        </w:rPr>
      </w:pPr>
      <w:r w:rsidRPr="003A1D31">
        <w:rPr>
          <w:i/>
          <w:iCs/>
        </w:rPr>
        <w:t xml:space="preserve">We verwijzen naar bijgevoegde collegenotitie en een bijgevoegd uitgaand e-mailbericht over dit onderwerp om meer duidelijkheid te verschaffen. De notitie is op 14 april 2026 door het college akkoord bevonden met mandaat aan Wethouder Boonen om de laatste ontwikkelingen toe te voegen. De notitie is bijgewerkt tot en met 17 april 2026.  </w:t>
      </w:r>
    </w:p>
    <w:p w14:paraId="7A663985" w14:textId="77777777" w:rsidR="003A1D31" w:rsidRPr="003A1D31" w:rsidRDefault="003A1D31" w:rsidP="00217177">
      <w:pPr>
        <w:rPr>
          <w:i/>
          <w:iCs/>
        </w:rPr>
      </w:pPr>
    </w:p>
    <w:p w14:paraId="7347311D" w14:textId="01FD18EA" w:rsidR="003A1D31" w:rsidRDefault="00217177" w:rsidP="003A1D31">
      <w:pPr>
        <w:pStyle w:val="Lijstalinea"/>
        <w:numPr>
          <w:ilvl w:val="0"/>
          <w:numId w:val="1"/>
        </w:numPr>
      </w:pPr>
      <w:r w:rsidRPr="0081774F">
        <w:t>De realisatie van woningen De Valk loopt nu vertraging op en als de verordening niet wordt aangepast kunnen de sociale koopwoning niet onder de huidige eisen worden verkocht. Onderkent het college de urgentie van een snelle oplossing?</w:t>
      </w:r>
    </w:p>
    <w:p w14:paraId="4785680A" w14:textId="48ED2A3A" w:rsidR="00217177" w:rsidRDefault="00217177" w:rsidP="00217177">
      <w:pPr>
        <w:rPr>
          <w:i/>
          <w:iCs/>
        </w:rPr>
      </w:pPr>
      <w:r w:rsidRPr="003A1D31">
        <w:rPr>
          <w:i/>
          <w:iCs/>
        </w:rPr>
        <w:t>A</w:t>
      </w:r>
      <w:r w:rsidR="003A1D31">
        <w:rPr>
          <w:i/>
          <w:iCs/>
        </w:rPr>
        <w:t>ntwoord</w:t>
      </w:r>
      <w:r w:rsidRPr="003A1D31">
        <w:rPr>
          <w:i/>
          <w:iCs/>
        </w:rPr>
        <w:t>: Ja, het college erkent dit.</w:t>
      </w:r>
    </w:p>
    <w:p w14:paraId="1A53B48D" w14:textId="77777777" w:rsidR="0050236D" w:rsidRPr="003A1D31" w:rsidRDefault="0050236D" w:rsidP="00217177">
      <w:pPr>
        <w:rPr>
          <w:i/>
          <w:iCs/>
        </w:rPr>
      </w:pPr>
    </w:p>
    <w:p w14:paraId="63F534A7" w14:textId="3FF5112C" w:rsidR="00217177" w:rsidRDefault="00217177" w:rsidP="00217177">
      <w:pPr>
        <w:pStyle w:val="Lijstalinea"/>
        <w:numPr>
          <w:ilvl w:val="0"/>
          <w:numId w:val="1"/>
        </w:numPr>
      </w:pPr>
      <w:r w:rsidRPr="0081774F">
        <w:t xml:space="preserve">Dit probleem komt nu naar voren bij het project De Valk. Zijn er nog andere projecten waar de huidige </w:t>
      </w:r>
      <w:r w:rsidR="003A1D31" w:rsidRPr="0081774F">
        <w:t>Doelgroep</w:t>
      </w:r>
      <w:r w:rsidR="003A1D31">
        <w:t>en</w:t>
      </w:r>
      <w:r w:rsidR="003A1D31" w:rsidRPr="0081774F">
        <w:t>verordening ook</w:t>
      </w:r>
      <w:r w:rsidRPr="0081774F">
        <w:t xml:space="preserve"> tot een belemmering van de verkoop van sociale woningen leidt?</w:t>
      </w:r>
    </w:p>
    <w:p w14:paraId="50F1CF85" w14:textId="5C095677" w:rsidR="00217177" w:rsidRPr="003A1D31" w:rsidRDefault="00217177" w:rsidP="00217177">
      <w:pPr>
        <w:rPr>
          <w:i/>
          <w:iCs/>
        </w:rPr>
      </w:pPr>
      <w:r w:rsidRPr="003A1D31">
        <w:rPr>
          <w:i/>
          <w:iCs/>
        </w:rPr>
        <w:t>A</w:t>
      </w:r>
      <w:r w:rsidR="0050236D">
        <w:rPr>
          <w:i/>
          <w:iCs/>
        </w:rPr>
        <w:t>ntwoord</w:t>
      </w:r>
      <w:r w:rsidRPr="003A1D31">
        <w:rPr>
          <w:i/>
          <w:iCs/>
        </w:rPr>
        <w:t xml:space="preserve">: Nee. </w:t>
      </w:r>
    </w:p>
    <w:p w14:paraId="3F551EE6" w14:textId="77777777" w:rsidR="007B0EF0" w:rsidRDefault="007B0EF0" w:rsidP="007B0EF0"/>
    <w:p w14:paraId="733BDBA5" w14:textId="77777777" w:rsidR="0050236D" w:rsidRDefault="0050236D" w:rsidP="007B0EF0"/>
    <w:p w14:paraId="222D7576" w14:textId="77777777" w:rsidR="0050236D" w:rsidRDefault="0050236D" w:rsidP="007B0EF0"/>
    <w:p w14:paraId="3F657B10" w14:textId="0A01018F" w:rsidR="0050236D" w:rsidRDefault="0050236D" w:rsidP="007B0EF0">
      <w:pPr>
        <w:sectPr w:rsidR="0050236D" w:rsidSect="009004A4">
          <w:headerReference w:type="even" r:id="rId11"/>
          <w:headerReference w:type="default" r:id="rId12"/>
          <w:footerReference w:type="even" r:id="rId13"/>
          <w:footerReference w:type="default" r:id="rId14"/>
          <w:headerReference w:type="first" r:id="rId15"/>
          <w:footerReference w:type="first" r:id="rId16"/>
          <w:pgSz w:w="11907" w:h="16839" w:code="9"/>
          <w:pgMar w:top="1985" w:right="1418" w:bottom="1259" w:left="1440" w:header="720" w:footer="720" w:gutter="0"/>
          <w:cols w:space="720"/>
          <w:titlePg/>
          <w:docGrid w:linePitch="272"/>
        </w:sectPr>
      </w:pPr>
    </w:p>
    <w:p w14:paraId="56A97B66" w14:textId="67FC3E2C" w:rsidR="00266DC2" w:rsidRDefault="00374A14" w:rsidP="007B3C72">
      <w:r>
        <w:lastRenderedPageBreak/>
        <w:t>Hoogachtend</w:t>
      </w:r>
      <w:r w:rsidRPr="00266DC2">
        <w:t>,</w:t>
      </w:r>
    </w:p>
    <w:p w14:paraId="2BE0692E" w14:textId="77777777" w:rsidR="0050236D" w:rsidRPr="00266DC2" w:rsidRDefault="0050236D" w:rsidP="007B3C72"/>
    <w:p w14:paraId="519FF823" w14:textId="77777777" w:rsidR="007B3C72" w:rsidRDefault="0050236D" w:rsidP="00266DC2">
      <w:r>
        <w:t>B</w:t>
      </w:r>
      <w:r w:rsidR="00374A14" w:rsidRPr="00266DC2">
        <w:t xml:space="preserve">urgemeester en wethouders van </w:t>
      </w:r>
      <w:r w:rsidR="00374A14">
        <w:t>Cranendonck,</w:t>
      </w:r>
    </w:p>
    <w:p w14:paraId="598EE267" w14:textId="77777777" w:rsidR="0050236D" w:rsidRDefault="0050236D" w:rsidP="00266DC2"/>
    <w:p w14:paraId="58F3F68E" w14:textId="54B866BC" w:rsidR="0050236D" w:rsidRDefault="0050236D" w:rsidP="00266DC2">
      <w:pPr>
        <w:sectPr w:rsidR="0050236D" w:rsidSect="00164129">
          <w:type w:val="continuous"/>
          <w:pgSz w:w="11907" w:h="16839" w:code="9"/>
          <w:pgMar w:top="1440" w:right="1440" w:bottom="1440" w:left="1440" w:header="720" w:footer="720" w:gutter="0"/>
          <w:cols w:space="720"/>
        </w:sectPr>
      </w:pPr>
    </w:p>
    <w:p w14:paraId="039487BF" w14:textId="2283A7E4" w:rsidR="002A05DB" w:rsidRDefault="00374A14" w:rsidP="00266DC2">
      <w:r>
        <w:t>De secretaris,</w:t>
      </w:r>
    </w:p>
    <w:p w14:paraId="565A3462" w14:textId="77777777" w:rsidR="007B3C72" w:rsidRDefault="007B3C72" w:rsidP="00266DC2"/>
    <w:p w14:paraId="3EA7F753" w14:textId="77777777" w:rsidR="007B3C72" w:rsidRDefault="007B3C72" w:rsidP="00266DC2"/>
    <w:p w14:paraId="2D15FCBF" w14:textId="3AB45935" w:rsidR="007B3C72" w:rsidRDefault="00374A14" w:rsidP="00266DC2">
      <w:r>
        <w:t>E. Jacobs</w:t>
      </w:r>
      <w:r>
        <w:br w:type="column"/>
      </w:r>
      <w:r>
        <w:t>De burgemeester,</w:t>
      </w:r>
    </w:p>
    <w:p w14:paraId="2CE0E0F4" w14:textId="77777777" w:rsidR="007B3C72" w:rsidRDefault="007B3C72" w:rsidP="00266DC2"/>
    <w:p w14:paraId="2ED67ADF" w14:textId="77777777" w:rsidR="007B3C72" w:rsidRDefault="007B3C72" w:rsidP="00266DC2"/>
    <w:p w14:paraId="41F3AEC8" w14:textId="77777777" w:rsidR="007B3C72" w:rsidRDefault="00374A14" w:rsidP="00266DC2">
      <w:pPr>
        <w:rPr>
          <w:rFonts w:ascii="Karla" w:hAnsi="Karla"/>
        </w:rPr>
        <w:sectPr w:rsidR="007B3C72" w:rsidSect="007B3C72">
          <w:type w:val="continuous"/>
          <w:pgSz w:w="11907" w:h="16839" w:code="9"/>
          <w:pgMar w:top="1440" w:right="1440" w:bottom="1440" w:left="1440" w:header="720" w:footer="720" w:gutter="0"/>
          <w:cols w:num="2" w:space="720"/>
        </w:sectPr>
      </w:pPr>
      <w:r w:rsidRPr="007739A6">
        <w:rPr>
          <w:rFonts w:ascii="Karla" w:hAnsi="Karla"/>
        </w:rPr>
        <w:t>F.A.P. van Kessel</w:t>
      </w:r>
    </w:p>
    <w:p w14:paraId="7D275F64" w14:textId="3EE713E9" w:rsidR="007B3C72" w:rsidRPr="00266DC2" w:rsidRDefault="007B3C72" w:rsidP="00266DC2">
      <w:pPr>
        <w:sectPr w:rsidR="007B3C72" w:rsidRPr="00266DC2" w:rsidSect="00164129">
          <w:type w:val="continuous"/>
          <w:pgSz w:w="11907" w:h="16839" w:code="9"/>
          <w:pgMar w:top="1440" w:right="1440" w:bottom="1440" w:left="1440" w:header="720" w:footer="720" w:gutter="0"/>
          <w:cols w:space="720"/>
        </w:sectPr>
      </w:pPr>
    </w:p>
    <w:p w14:paraId="072AB69E" w14:textId="19E53513" w:rsidR="007F425E" w:rsidRDefault="007F425E" w:rsidP="00166B7E"/>
    <w:sectPr w:rsidR="007F425E" w:rsidSect="007B3C72">
      <w:type w:val="continuous"/>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3F7E8" w14:textId="77777777" w:rsidR="00374A14" w:rsidRDefault="00374A14">
      <w:pPr>
        <w:spacing w:line="240" w:lineRule="auto"/>
      </w:pPr>
      <w:r>
        <w:separator/>
      </w:r>
    </w:p>
  </w:endnote>
  <w:endnote w:type="continuationSeparator" w:id="0">
    <w:p w14:paraId="3B98FCB1" w14:textId="77777777" w:rsidR="00374A14" w:rsidRDefault="00374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arla">
    <w:charset w:val="00"/>
    <w:family w:val="auto"/>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9150" w14:textId="77777777" w:rsidR="00B15639" w:rsidRDefault="00B1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36313"/>
      <w:docPartObj>
        <w:docPartGallery w:val="Page Numbers (Bottom of Page)"/>
        <w:docPartUnique/>
      </w:docPartObj>
    </w:sdtPr>
    <w:sdtEndPr/>
    <w:sdtContent>
      <w:sdt>
        <w:sdtPr>
          <w:id w:val="1728636285"/>
          <w:docPartObj>
            <w:docPartGallery w:val="Page Numbers (Top of Page)"/>
            <w:docPartUnique/>
          </w:docPartObj>
        </w:sdtPr>
        <w:sdtEndPr/>
        <w:sdtContent>
          <w:p w14:paraId="2E80E68D" w14:textId="491377D4" w:rsidR="00A32414" w:rsidRDefault="00374A14">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5F17E2E0" w14:textId="77777777" w:rsidR="009B70D6" w:rsidRDefault="009B70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7EF3" w14:textId="77777777" w:rsidR="00B15639" w:rsidRDefault="00B1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0CA6" w14:textId="77777777" w:rsidR="00374A14" w:rsidRDefault="00374A14">
      <w:pPr>
        <w:spacing w:line="240" w:lineRule="auto"/>
      </w:pPr>
      <w:r>
        <w:separator/>
      </w:r>
    </w:p>
  </w:footnote>
  <w:footnote w:type="continuationSeparator" w:id="0">
    <w:p w14:paraId="429A4D0E" w14:textId="77777777" w:rsidR="00374A14" w:rsidRDefault="00374A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D476" w14:textId="77777777" w:rsidR="00B15639" w:rsidRDefault="00B1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EE97" w14:textId="77777777" w:rsidR="00B15639" w:rsidRDefault="00B15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CA6A" w14:textId="77777777" w:rsidR="00B15639" w:rsidRDefault="00B15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1754B"/>
    <w:multiLevelType w:val="hybridMultilevel"/>
    <w:tmpl w:val="2D707DF0"/>
    <w:lvl w:ilvl="0" w:tplc="E9DC1BB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73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164129"/>
    <w:rsid w:val="00166B7E"/>
    <w:rsid w:val="001F6491"/>
    <w:rsid w:val="00217177"/>
    <w:rsid w:val="00264B76"/>
    <w:rsid w:val="00266DC2"/>
    <w:rsid w:val="002A05DB"/>
    <w:rsid w:val="002C31D6"/>
    <w:rsid w:val="00353A48"/>
    <w:rsid w:val="00374A14"/>
    <w:rsid w:val="003A1D31"/>
    <w:rsid w:val="004961DA"/>
    <w:rsid w:val="0050236D"/>
    <w:rsid w:val="00707585"/>
    <w:rsid w:val="007739A6"/>
    <w:rsid w:val="007B0EF0"/>
    <w:rsid w:val="007B3C72"/>
    <w:rsid w:val="007F425E"/>
    <w:rsid w:val="008474E8"/>
    <w:rsid w:val="009004A4"/>
    <w:rsid w:val="009B70D6"/>
    <w:rsid w:val="009D6D70"/>
    <w:rsid w:val="00A32414"/>
    <w:rsid w:val="00B15639"/>
    <w:rsid w:val="00B81A2C"/>
    <w:rsid w:val="00CD47D7"/>
    <w:rsid w:val="00E0290F"/>
    <w:rsid w:val="00EF4CC7"/>
    <w:rsid w:val="00F7070D"/>
    <w:rsid w:val="00FD2703"/>
    <w:rsid w:val="00FE27D6"/>
    <w:rsid w:val="497E2F7E"/>
    <w:rsid w:val="51B9966E"/>
    <w:rsid w:val="794A7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01FF"/>
  <w15:docId w15:val="{5128B837-F840-4919-8586-B7588188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70D"/>
    <w:pPr>
      <w:spacing w:after="0" w:line="360" w:lineRule="auto"/>
    </w:pPr>
    <w:rPr>
      <w:rFonts w:eastAsia="Times New Roman" w:cs="Times New Roman"/>
      <w:szCs w:val="24"/>
      <w:lang w:val="nl-NL" w:eastAsia="nl-NL"/>
    </w:rPr>
  </w:style>
  <w:style w:type="paragraph" w:styleId="Kop1">
    <w:name w:val="heading 1"/>
    <w:basedOn w:val="Standaard"/>
    <w:next w:val="Standaard"/>
    <w:link w:val="Kop1Char"/>
    <w:qFormat/>
    <w:rsid w:val="00F7070D"/>
    <w:pPr>
      <w:keepNext/>
      <w:spacing w:before="240" w:after="60"/>
      <w:outlineLvl w:val="0"/>
    </w:pPr>
    <w:rPr>
      <w:rFonts w:asciiTheme="majorHAnsi" w:hAnsiTheme="majorHAnsi" w:cs="Arial"/>
      <w:b/>
      <w:bCs/>
      <w:kern w:val="32"/>
      <w:sz w:val="28"/>
      <w:szCs w:val="32"/>
    </w:rPr>
  </w:style>
  <w:style w:type="paragraph" w:styleId="Kop2">
    <w:name w:val="heading 2"/>
    <w:basedOn w:val="Standaard"/>
    <w:next w:val="Standaard"/>
    <w:link w:val="Kop2Char"/>
    <w:qFormat/>
    <w:rsid w:val="00F7070D"/>
    <w:pPr>
      <w:keepNext/>
      <w:spacing w:before="240" w:after="60"/>
      <w:outlineLvl w:val="1"/>
    </w:pPr>
    <w:rPr>
      <w:rFonts w:asciiTheme="majorHAnsi" w:hAnsiTheme="majorHAnsi" w:cs="Arial"/>
      <w:b/>
      <w:bCs/>
      <w:iCs/>
      <w:sz w:val="24"/>
      <w:szCs w:val="28"/>
    </w:rPr>
  </w:style>
  <w:style w:type="paragraph" w:styleId="Kop3">
    <w:name w:val="heading 3"/>
    <w:basedOn w:val="Standaard"/>
    <w:next w:val="Standaard"/>
    <w:link w:val="Kop3Char"/>
    <w:qFormat/>
    <w:rsid w:val="00F7070D"/>
    <w:pPr>
      <w:keepNext/>
      <w:spacing w:before="240" w:after="60"/>
      <w:outlineLvl w:val="2"/>
    </w:pPr>
    <w:rPr>
      <w:rFonts w:asciiTheme="majorHAnsi" w:hAnsiTheme="majorHAnsi"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070D"/>
    <w:pPr>
      <w:spacing w:after="0" w:line="240" w:lineRule="auto"/>
    </w:pPr>
    <w:rPr>
      <w:rFonts w:ascii="CG Omega" w:eastAsia="Times New Roman" w:hAnsi="CG Omega" w:cs="Times New Roman"/>
      <w:sz w:val="20"/>
      <w:szCs w:val="24"/>
      <w:lang w:val="nl-NL" w:eastAsia="nl-NL"/>
    </w:rPr>
  </w:style>
  <w:style w:type="character" w:styleId="Hyperlink">
    <w:name w:val="Hyperlink"/>
    <w:rsid w:val="00F7070D"/>
    <w:rPr>
      <w:color w:val="0000FF"/>
      <w:u w:val="single"/>
    </w:rPr>
  </w:style>
  <w:style w:type="character" w:customStyle="1" w:styleId="Kop1Char">
    <w:name w:val="Kop 1 Char"/>
    <w:basedOn w:val="Standaardalinea-lettertype"/>
    <w:link w:val="Kop1"/>
    <w:rsid w:val="00841CD9"/>
    <w:rPr>
      <w:rFonts w:asciiTheme="majorHAnsi" w:eastAsia="Times New Roman" w:hAnsiTheme="majorHAnsi" w:cs="Arial"/>
      <w:b/>
      <w:bCs/>
      <w:kern w:val="32"/>
      <w:sz w:val="28"/>
      <w:szCs w:val="32"/>
      <w:lang w:val="nl-NL" w:eastAsia="nl-NL"/>
    </w:rPr>
  </w:style>
  <w:style w:type="character" w:customStyle="1" w:styleId="Kop2Char">
    <w:name w:val="Kop 2 Char"/>
    <w:basedOn w:val="Standaardalinea-lettertype"/>
    <w:link w:val="Kop2"/>
    <w:rsid w:val="00841CD9"/>
    <w:rPr>
      <w:rFonts w:asciiTheme="majorHAnsi" w:eastAsia="Times New Roman" w:hAnsiTheme="majorHAnsi" w:cs="Arial"/>
      <w:b/>
      <w:bCs/>
      <w:iCs/>
      <w:sz w:val="24"/>
      <w:szCs w:val="28"/>
      <w:lang w:val="nl-NL" w:eastAsia="nl-NL"/>
    </w:rPr>
  </w:style>
  <w:style w:type="character" w:customStyle="1" w:styleId="Kop3Char">
    <w:name w:val="Kop 3 Char"/>
    <w:basedOn w:val="Standaardalinea-lettertype"/>
    <w:link w:val="Kop3"/>
    <w:rsid w:val="00841CD9"/>
    <w:rPr>
      <w:rFonts w:asciiTheme="majorHAnsi" w:eastAsia="Times New Roman" w:hAnsiTheme="majorHAnsi" w:cs="Arial"/>
      <w:b/>
      <w:bCs/>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Koptekst">
    <w:name w:val="header"/>
    <w:basedOn w:val="Standaard"/>
    <w:link w:val="KoptekstChar"/>
    <w:rsid w:val="00F7070D"/>
    <w:pPr>
      <w:tabs>
        <w:tab w:val="center" w:pos="4536"/>
        <w:tab w:val="right" w:pos="9072"/>
      </w:tabs>
    </w:pPr>
  </w:style>
  <w:style w:type="character" w:customStyle="1" w:styleId="KoptekstChar">
    <w:name w:val="Koptekst Char"/>
    <w:basedOn w:val="Standaardalinea-lettertype"/>
    <w:link w:val="Koptekst"/>
    <w:rsid w:val="00F7070D"/>
    <w:rPr>
      <w:rFonts w:ascii="CG Omega" w:eastAsia="Times New Roman" w:hAnsi="CG Omega" w:cs="Times New Roman"/>
      <w:sz w:val="20"/>
      <w:szCs w:val="24"/>
      <w:lang w:val="nl-NL" w:eastAsia="nl-NL"/>
    </w:rPr>
  </w:style>
  <w:style w:type="paragraph" w:styleId="Voettekst">
    <w:name w:val="footer"/>
    <w:basedOn w:val="Standaard"/>
    <w:link w:val="VoettekstChar"/>
    <w:uiPriority w:val="99"/>
    <w:rsid w:val="00F7070D"/>
    <w:pPr>
      <w:tabs>
        <w:tab w:val="center" w:pos="4536"/>
        <w:tab w:val="right" w:pos="9072"/>
      </w:tabs>
    </w:pPr>
  </w:style>
  <w:style w:type="character" w:customStyle="1" w:styleId="VoettekstChar">
    <w:name w:val="Voettekst Char"/>
    <w:basedOn w:val="Standaardalinea-lettertype"/>
    <w:link w:val="Voettekst"/>
    <w:uiPriority w:val="99"/>
    <w:rsid w:val="00F7070D"/>
    <w:rPr>
      <w:rFonts w:ascii="CG Omega" w:eastAsia="Times New Roman" w:hAnsi="CG Omega" w:cs="Times New Roman"/>
      <w:sz w:val="20"/>
      <w:szCs w:val="24"/>
      <w:lang w:val="nl-NL" w:eastAsia="nl-NL"/>
    </w:rPr>
  </w:style>
  <w:style w:type="paragraph" w:styleId="Berichtkop">
    <w:name w:val="Message Header"/>
    <w:basedOn w:val="Standaard"/>
    <w:link w:val="BerichtkopChar"/>
    <w:rsid w:val="006266A9"/>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basedOn w:val="Standaardalinea-lettertype"/>
    <w:link w:val="Berichtkop"/>
    <w:rsid w:val="006266A9"/>
    <w:rPr>
      <w:rFonts w:ascii="Arial" w:eastAsiaTheme="minorEastAsia" w:hAnsi="Arial" w:cs="Arial"/>
      <w:sz w:val="24"/>
      <w:szCs w:val="24"/>
      <w:shd w:val="pct20" w:color="auto" w:fill="auto"/>
      <w:lang w:val="nl-NL" w:eastAsia="nl-NL"/>
    </w:rPr>
  </w:style>
  <w:style w:type="paragraph" w:customStyle="1" w:styleId="OpmaakprofielRegelafstandExact13pt">
    <w:name w:val="Opmaakprofiel Regelafstand:  Exact 13 pt"/>
    <w:basedOn w:val="Standaard"/>
    <w:rsid w:val="006266A9"/>
    <w:pPr>
      <w:spacing w:line="260" w:lineRule="exact"/>
    </w:pPr>
  </w:style>
  <w:style w:type="table" w:customStyle="1" w:styleId="Stijl1">
    <w:name w:val="Stijl1"/>
    <w:basedOn w:val="Standaardtabel"/>
    <w:uiPriority w:val="99"/>
    <w:rsid w:val="006266A9"/>
    <w:pPr>
      <w:spacing w:after="0" w:line="240" w:lineRule="auto"/>
    </w:pPr>
    <w:rPr>
      <w:rFonts w:ascii="Arial" w:eastAsia="Times New Roman" w:hAnsi="Arial" w:cs="Times New Roman"/>
      <w:sz w:val="20"/>
      <w:szCs w:val="20"/>
      <w:lang w:val="nl-NL" w:eastAsia="nl-NL"/>
    </w:rPr>
    <w:tblPr/>
  </w:style>
  <w:style w:type="table" w:styleId="Tabelraster">
    <w:name w:val="Table Grid"/>
    <w:basedOn w:val="Standaardtabel"/>
    <w:uiPriority w:val="59"/>
    <w:rsid w:val="006266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dresgegevens">
    <w:name w:val="Adresgegevens"/>
    <w:basedOn w:val="Standaard"/>
    <w:link w:val="AdresgegevensChar"/>
    <w:qFormat/>
    <w:rsid w:val="00A31382"/>
    <w:rPr>
      <w:sz w:val="16"/>
    </w:rPr>
  </w:style>
  <w:style w:type="character" w:customStyle="1" w:styleId="AdresgegevensChar">
    <w:name w:val="Adresgegevens Char"/>
    <w:basedOn w:val="Standaardalinea-lettertype"/>
    <w:link w:val="Adresgegevens"/>
    <w:rsid w:val="00A31382"/>
    <w:rPr>
      <w:rFonts w:ascii="Arial" w:eastAsiaTheme="minorEastAsia" w:hAnsi="Arial" w:cs="Arial"/>
      <w:sz w:val="16"/>
      <w:szCs w:val="20"/>
      <w:lang w:val="nl-NL" w:eastAsia="nl-NL"/>
    </w:rPr>
  </w:style>
  <w:style w:type="paragraph" w:styleId="Bijschrift">
    <w:name w:val="caption"/>
    <w:basedOn w:val="Standaard"/>
    <w:next w:val="Standaard"/>
    <w:uiPriority w:val="35"/>
    <w:semiHidden/>
    <w:unhideWhenUsed/>
    <w:qFormat/>
    <w:rsid w:val="007109C0"/>
    <w:pPr>
      <w:spacing w:line="240" w:lineRule="auto"/>
    </w:pPr>
    <w:rPr>
      <w:b/>
      <w:bCs/>
      <w:color w:val="4472C4" w:themeColor="accent1"/>
      <w:sz w:val="18"/>
      <w:szCs w:val="18"/>
    </w:rPr>
  </w:style>
  <w:style w:type="character" w:styleId="Nadruk">
    <w:name w:val="Emphasis"/>
    <w:basedOn w:val="Standaardalinea-lettertype"/>
    <w:uiPriority w:val="20"/>
    <w:qFormat/>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472C4" w:themeColor="accent1"/>
      <w:spacing w:val="15"/>
      <w:sz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styleId="Titel">
    <w:name w:val="Title"/>
    <w:basedOn w:val="Standaard"/>
    <w:next w:val="Standaard"/>
    <w:link w:val="Titel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jstalinea">
    <w:name w:val="List Paragraph"/>
    <w:basedOn w:val="Standaard"/>
    <w:uiPriority w:val="34"/>
    <w:qFormat/>
    <w:rsid w:val="00217177"/>
    <w:pPr>
      <w:spacing w:after="160" w:line="278" w:lineRule="auto"/>
      <w:ind w:left="720"/>
      <w:contextualSpacing/>
    </w:pPr>
    <w:rPr>
      <w:rFonts w:eastAsiaTheme="minorHAnsi" w:cstheme="minorBidi"/>
      <w:kern w:val="2"/>
      <w:sz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BED08-BFC0-41BE-80B5-AF51940DC89D}">
  <ds:schemaRefs>
    <ds:schemaRef ds:uri="http://schemas.microsoft.com/office/2006/metadata/properties"/>
    <ds:schemaRef ds:uri="http://schemas.microsoft.com/office/infopath/2007/PartnerControls"/>
    <ds:schemaRef ds:uri="e7a7e72e-638e-4e96-ba7a-badc2ef70bb1"/>
    <ds:schemaRef ds:uri="55561b3f-fb62-48aa-9ee3-556bc83bd06d"/>
  </ds:schemaRefs>
</ds:datastoreItem>
</file>

<file path=customXml/itemProps2.xml><?xml version="1.0" encoding="utf-8"?>
<ds:datastoreItem xmlns:ds="http://schemas.openxmlformats.org/officeDocument/2006/customXml" ds:itemID="{FD70B344-5EA9-4844-88B2-33EDAE67A9C5}">
  <ds:schemaRefs>
    <ds:schemaRef ds:uri="http://schemas.microsoft.com/sharepoint/v3/contenttype/forms"/>
  </ds:schemaRefs>
</ds:datastoreItem>
</file>

<file path=customXml/itemProps3.xml><?xml version="1.0" encoding="utf-8"?>
<ds:datastoreItem xmlns:ds="http://schemas.openxmlformats.org/officeDocument/2006/customXml" ds:itemID="{FE6E449A-5E3E-4924-ADFA-BB8C9819E4EC}"/>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246</Words>
  <Characters>1357</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Martijn Kosters</dc:creator>
  <cp:lastModifiedBy>Nicole van Lierop</cp:lastModifiedBy>
  <cp:revision>14</cp:revision>
  <dcterms:created xsi:type="dcterms:W3CDTF">2026-04-22T12:10:00Z</dcterms:created>
  <dcterms:modified xsi:type="dcterms:W3CDTF">2026-04-22T12:20:00Z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MKosters1@A2samenwerking.nl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Beantwoording vragen ex RvO WCAG</vt:lpwstr>
  </property>
  <property fmtid="{D5CDD505-2E9C-101B-9397-08002B2CF9AE}" pid="6" name="TemplateId">
    <vt:lpwstr>0B126EAB57A846D0B06829693259CDF4</vt:lpwstr>
  </property>
  <property fmtid="{D5CDD505-2E9C-101B-9397-08002B2CF9AE}" pid="7" name="Typist">
    <vt:lpwstr>MKosters1@A2samenwerking.nl</vt:lpwstr>
  </property>
  <property fmtid="{D5CDD505-2E9C-101B-9397-08002B2CF9AE}" pid="8" name="ContentTypeId">
    <vt:lpwstr>0x010100D2CE38AD357F2E4CB68952F8481A18D2</vt:lpwstr>
  </property>
  <property fmtid="{D5CDD505-2E9C-101B-9397-08002B2CF9AE}" pid="9" name="MediaServiceImageTags">
    <vt:lpwstr/>
  </property>
</Properties>
</file>