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p14">
  <!-- Generated by Aspose.Words for Java 22.1.0 -->
  <w:body>
    <w:p w:rsidR="00FD2703" w:rsidP="007B0EF0" w14:paraId="3D50C219" w14:textId="52561FB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1" layoutInCell="1" allowOverlap="1" wp14:anchorId="0934E878" wp14:editId="7777777">
            <wp:simplePos x="0" y="0"/>
            <wp:positionH relativeFrom="column">
              <wp:posOffset>1638300</wp:posOffset>
            </wp:positionH>
            <wp:positionV relativeFrom="page">
              <wp:posOffset>361950</wp:posOffset>
            </wp:positionV>
            <wp:extent cx="2451600" cy="950400"/>
            <wp:effectExtent l="0" t="0" r="6350" b="2540"/>
            <wp:wrapNone/>
            <wp:docPr id="1" name="Afbeelding 2" descr="Logo gemeente Cranendonck">
              <a:extLst xmlns:a="http://schemas.openxmlformats.org/drawingml/2006/main">
                <a:ext xmlns:a="http://schemas.openxmlformats.org/drawingml/2006/main"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2" descr="Logo gemeente Cranendonck">
                      <a:extLst>
                        <a:ext xmlns:a="http://schemas.openxmlformats.org/drawingml/2006/main"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600" cy="9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694D69E7" w:rsidP="694D69E7" w:rsidRDefault="694D69E7" w14:paraId="3A197F2D" w14:textId="74426E59">
      <w:pPr>
        <w:pStyle w:val="Heading1"/>
      </w:pPr>
    </w:p>
    <w:p w:rsidR="00FE27D6" w:rsidP="00FE27D6" w14:paraId="43E56FE1" w14:textId="2A3474E2">
      <w:pPr>
        <w:pStyle w:val="Heading1"/>
      </w:pPr>
      <w:r>
        <w:t>B</w:t>
      </w:r>
      <w:r w:rsidRPr="00FE27D6">
        <w:t>eantwoorden vragen RvO</w:t>
      </w:r>
    </w:p>
    <w:p w:rsidR="00FE27D6" w:rsidP="00FE27D6" w14:paraId="124CC909" w14:textId="157EBE37">
      <w:pPr>
        <w:spacing w:line="240" w:lineRule="auto"/>
      </w:pPr>
      <w:r>
        <w:t>Zaaknummer:</w:t>
      </w:r>
      <w:r>
        <w:tab/>
      </w:r>
      <w:r>
        <w:tab/>
      </w:r>
      <w:r>
        <w:t>0000471118</w:t>
      </w:r>
    </w:p>
    <w:p w:rsidR="00FE27D6" w:rsidP="00FE27D6" w14:paraId="26C9284D" w14:textId="2CD2FD77">
      <w:pPr>
        <w:spacing w:line="240" w:lineRule="auto"/>
      </w:pPr>
      <w:r>
        <w:t xml:space="preserve">Contactpersoon: </w:t>
      </w:r>
      <w:r>
        <w:tab/>
      </w:r>
      <w:r>
        <w:t>M.</w:t>
      </w:r>
      <w:r>
        <w:t xml:space="preserve"> </w:t>
      </w:r>
      <w:r>
        <w:t>Bessems</w:t>
      </w:r>
    </w:p>
    <w:p w:rsidR="00FE27D6" w:rsidP="00FE27D6" w14:paraId="0E1BD723" w14:textId="536826F5">
      <w:pPr>
        <w:spacing w:line="240" w:lineRule="auto"/>
      </w:pPr>
      <w:r>
        <w:t xml:space="preserve">Datum: </w:t>
      </w:r>
      <w:r>
        <w:tab/>
      </w:r>
      <w:r>
        <w:tab/>
      </w:r>
      <w:r>
        <w:t>21 april 2026</w:t>
      </w:r>
    </w:p>
    <w:p w:rsidR="00FE27D6" w:rsidP="00FE27D6" w14:paraId="5D18FFED" w14:textId="0FBB426A">
      <w:pPr>
        <w:spacing w:line="240" w:lineRule="auto"/>
      </w:pPr>
      <w:r w:rsidR="0B6B5AE2">
        <w:rPr/>
        <w:t>Betreft:</w:t>
      </w:r>
      <w:r>
        <w:tab/>
      </w:r>
      <w:r>
        <w:tab/>
      </w:r>
      <w:r w:rsidR="0B6B5AE2">
        <w:rPr/>
        <w:t>Art. 38 vragen Rvo F. Strik inz. opvanglocatie Oekraïners</w:t>
      </w:r>
    </w:p>
    <w:p w:rsidR="00FE27D6" w:rsidP="00FE27D6" w14:paraId="231F195E" w14:textId="11984CC0">
      <w:pPr>
        <w:spacing w:line="240" w:lineRule="auto"/>
      </w:pPr>
      <w:r>
        <w:t>Portefeuillehouder:</w:t>
      </w:r>
      <w:r>
        <w:tab/>
      </w:r>
      <w:r>
        <w:t>F.A.P. van Kessel</w:t>
      </w:r>
    </w:p>
    <w:p w:rsidR="00FE27D6" w:rsidP="00FE27D6" w14:paraId="7B1CDEB2" w14:textId="429DC6B3">
      <w:pPr>
        <w:spacing w:line="240" w:lineRule="auto"/>
      </w:pPr>
      <w:r>
        <w:t>Bijlagen:</w:t>
      </w:r>
      <w:r>
        <w:tab/>
      </w:r>
      <w:r>
        <w:tab/>
      </w:r>
      <w:r>
        <w:t>n.v.t.</w:t>
      </w:r>
    </w:p>
    <w:p w:rsidR="007B0EF0" w:rsidP="007B0EF0" w14:paraId="24A7AF90" w14:textId="77777777"/>
    <w:p w:rsidR="007B0EF0" w:rsidP="007B0EF0" w14:paraId="35BBBE40" w14:textId="67662EC2"/>
    <w:p w:rsidR="449ED9F1" w:rsidRDefault="449ED9F1" w14:paraId="4B3253F1" w14:textId="7A75F3E9">
      <w:r w:rsidR="449ED9F1">
        <w:rPr/>
        <w:t>Beste heer Strik,</w:t>
      </w:r>
    </w:p>
    <w:p w:rsidR="449ED9F1" w:rsidRDefault="449ED9F1" w14:paraId="6F73239B" w14:textId="16A378E1"/>
    <w:p w:rsidR="449ED9F1" w:rsidRDefault="449ED9F1" w14:paraId="340DC9C3" w14:textId="0352AFFB">
      <w:r w:rsidR="449ED9F1">
        <w:rPr/>
        <w:t xml:space="preserve">Op 31 maart jl. stelde u een vijftal vragen over de opvanglocatie voor Oekraïense ontheemden aan de </w:t>
      </w:r>
      <w:r w:rsidR="449ED9F1">
        <w:rPr/>
        <w:t>Poelderstraat:</w:t>
      </w:r>
      <w:r w:rsidR="449ED9F1">
        <w:rPr/>
        <w:t xml:space="preserve"> </w:t>
      </w:r>
    </w:p>
    <w:p w:rsidR="449ED9F1" w:rsidP="449ED9F1" w:rsidRDefault="449ED9F1" w14:paraId="5D6EF84E" w14:textId="76B61F8B">
      <w:p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w:rsidR="449ED9F1" w:rsidP="449ED9F1" w:rsidRDefault="449ED9F1" w14:paraId="6FFB3506" w14:textId="0AA92836">
      <w:pPr>
        <w:pStyle w:val="Normal"/>
        <w:numPr>
          <w:ilvl w:val="0"/>
          <w:numId w:val="1"/>
        </w:num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>Is het waar dat er een voornemen bestaat om de Oekraïners naar elders in Cranendonck te verplaatsen zoals aangegeven?;</w:t>
      </w:r>
    </w:p>
    <w:p w:rsidR="449ED9F1" w:rsidP="449ED9F1" w:rsidRDefault="449ED9F1" w14:paraId="6676393A" w14:textId="11510F89">
      <w:pPr>
        <w:pStyle w:val="Normal"/>
        <w:numPr>
          <w:ilvl w:val="0"/>
          <w:numId w:val="1"/>
        </w:num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 xml:space="preserve">Berust het op waarheid dat dit het gemeentelijk sportpark in Maarheeze betreft c.q. zou kunnen betreffen?; </w:t>
      </w:r>
    </w:p>
    <w:p w:rsidR="449ED9F1" w:rsidP="449ED9F1" w:rsidRDefault="449ED9F1" w14:paraId="5FC43ECD" w14:textId="05039B3C">
      <w:pPr>
        <w:pStyle w:val="Normal"/>
        <w:numPr>
          <w:ilvl w:val="0"/>
          <w:numId w:val="1"/>
        </w:num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 xml:space="preserve">is het bij u bekend dat er een verzameling van ondertekenaars bestaat die aangeven geen overlast van de Oekraïners te ondervinden op de locatie 'De Schulp' aan de Poelderstraat te Budel?; </w:t>
      </w:r>
    </w:p>
    <w:p w:rsidR="449ED9F1" w:rsidP="449ED9F1" w:rsidRDefault="449ED9F1" w14:paraId="26A7CA2A" w14:textId="138DA53F">
      <w:pPr>
        <w:pStyle w:val="Normal"/>
        <w:numPr>
          <w:ilvl w:val="0"/>
          <w:numId w:val="1"/>
        </w:num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>Bent u de mening toegedaan dat de periode van zo'n 2 jaar welke heeft gediend als opvanglocatie voor de Oekraïners te Budel dient te worden gewijzigd en een verplaatsing noodzakelijk maakt?;</w:t>
      </w:r>
    </w:p>
    <w:p w:rsidR="449ED9F1" w:rsidP="449ED9F1" w:rsidRDefault="449ED9F1" w14:paraId="2E8D0FE2" w14:textId="03A59A71">
      <w:pPr>
        <w:pStyle w:val="Normal"/>
        <w:numPr>
          <w:ilvl w:val="0"/>
          <w:numId w:val="1"/>
        </w:numPr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</w:pPr>
      <w:r w:rsidRPr="449ED9F1" w:rsidR="449ED9F1">
        <w:rPr>
          <w:rFonts w:ascii="Karla" w:hAnsi="Karla" w:eastAsia="Times New Roman" w:cs="Times New Roman"/>
          <w:noProof w:val="0"/>
          <w:color w:val="000000" w:themeColor="text1" w:themeTint="FF" w:themeShade="FF"/>
          <w:sz w:val="22"/>
          <w:szCs w:val="22"/>
          <w:lang w:val="nl-NL"/>
        </w:rPr>
        <w:t xml:space="preserve">Mocht u vraag 4 met 'ja' --graag gemotiveerd-- beantwoorden is het dan alsnog mogelijk om de opvanglocatie 'De Schulp' in Budel in stand te laten en de Oekraïners aldaar te blijven laten wonen?;  </w:t>
      </w:r>
    </w:p>
    <w:p w:rsidR="449ED9F1" w:rsidRDefault="449ED9F1" w14:paraId="66BB0C4E" w14:textId="36ED82FC"/>
    <w:p w:rsidR="694D69E7" w:rsidRDefault="694D69E7" w14:paraId="7E5524BA" w14:textId="2DA33465">
      <w:r w:rsidR="694D69E7">
        <w:rPr/>
        <w:t>Onderstaand leest u onze reactie.</w:t>
      </w:r>
    </w:p>
    <w:p w:rsidR="694D69E7" w:rsidP="694D69E7" w:rsidRDefault="694D69E7" w14:paraId="42C3A12B" w14:textId="0373ADB2">
      <w:pPr>
        <w:rPr>
          <w:rFonts w:ascii="Karla" w:hAnsi="Karla" w:eastAsia="Times New Roman" w:cs="Times New Roman"/>
          <w:sz w:val="22"/>
          <w:szCs w:val="22"/>
        </w:rPr>
      </w:pPr>
    </w:p>
    <w:p w:rsidR="449ED9F1" w:rsidP="449ED9F1" w:rsidRDefault="449ED9F1" w14:paraId="017E6BED" w14:textId="24BF7242">
      <w:pPr>
        <w:rPr>
          <w:rFonts w:ascii="Karla" w:hAnsi="Karla" w:eastAsia="Times New Roman" w:cs="Times New Roman"/>
          <w:sz w:val="22"/>
          <w:szCs w:val="22"/>
        </w:rPr>
      </w:pPr>
      <w:r w:rsidRPr="694D69E7" w:rsidR="694D69E7">
        <w:rPr>
          <w:rFonts w:ascii="Karla" w:hAnsi="Karla" w:eastAsia="Times New Roman" w:cs="Times New Roman"/>
          <w:sz w:val="22"/>
          <w:szCs w:val="22"/>
        </w:rPr>
        <w:t>Inmiddels heeft u het raadsvoorstel ontvangen over de verplaatsing van de huidige opvanglocaties. In dit raadsvoorstel wordt u geïnformeerd over het concept besluit van het college over de verplaatsing van de huidige locaties. Daarmee worden ook de vragen 1, 2, 4 en 5 over de opvanglocatie De Schulp beantwoord.</w:t>
      </w:r>
    </w:p>
    <w:p w:rsidR="449ED9F1" w:rsidRDefault="449ED9F1" w14:paraId="56B8CA57" w14:textId="4B3A1811"/>
    <w:p w:rsidR="449ED9F1" w:rsidRDefault="449ED9F1" w14:paraId="12598F80" w14:textId="45F7BD8C">
      <w:r w:rsidR="449ED9F1">
        <w:rPr/>
        <w:t xml:space="preserve">In vraag 3 vraagt u specifiek of het college bekend is met een verzameling van ondertekenaars die aangeven geen overlast te ondervinden van de Schulp. </w:t>
      </w:r>
    </w:p>
    <w:p w:rsidR="449ED9F1" w:rsidP="694D69E7" w:rsidRDefault="449ED9F1" w14:paraId="177DB39E" w14:textId="75D15848">
      <w:pPr>
        <w:rPr>
          <w:b w:val="1"/>
          <w:bCs w:val="1"/>
          <w:i w:val="0"/>
          <w:iCs w:val="0"/>
        </w:rPr>
      </w:pPr>
      <w:r w:rsidRPr="694D69E7" w:rsidR="694D69E7">
        <w:rPr>
          <w:b w:val="1"/>
          <w:bCs w:val="1"/>
          <w:i w:val="0"/>
          <w:iCs w:val="0"/>
        </w:rPr>
        <w:t xml:space="preserve">Antwoord: </w:t>
      </w:r>
    </w:p>
    <w:p w:rsidR="449ED9F1" w:rsidRDefault="449ED9F1" w14:paraId="79CC7376" w14:textId="59A84037">
      <w:r w:rsidR="3705F584">
        <w:rPr/>
        <w:t xml:space="preserve">Ja, dit is ons bekend.  De lijst met handtekeningen is echter nooit ontvangen. </w:t>
      </w:r>
      <w:r>
        <w:br/>
      </w:r>
      <w:r w:rsidR="3705F584">
        <w:rPr/>
        <w:t>Twee jaar geleden heeft het college aangegeven dat de opvanglocatie tijdelijk zou zijn voor de duur van 2 jaar. In het kader van betrouwbare overheid zullen we de vergunning voor deze tijdelijke locatie daarom niet verlengen.</w:t>
      </w:r>
    </w:p>
    <w:p w:rsidR="449ED9F1" w:rsidRDefault="449ED9F1" w14:paraId="4631BB4C" w14:textId="5524BF83">
      <w:r w:rsidR="732E667E">
        <w:rPr/>
        <w:t xml:space="preserve">Er is bekend dat een deel van de omwonenden aangeeft geen overlast te ervaren. </w:t>
      </w:r>
    </w:p>
    <w:p w:rsidR="449ED9F1" w:rsidRDefault="449ED9F1" w14:paraId="1742FF4E" w14:textId="060F929D">
      <w:r w:rsidR="3705F584">
        <w:rPr/>
        <w:t xml:space="preserve">Echter is er een toezegging gedaan dat de locatie voor 2 jaar is. Inmiddels heeft een van de belanghebbenden aangegeven dat het niet wenselijk is om deze locatie te behouden.  </w:t>
      </w:r>
    </w:p>
    <w:p w:rsidR="449ED9F1" w:rsidRDefault="449ED9F1" w14:paraId="61B27434" w14:textId="47B20C4C"/>
    <w:p w:rsidR="00FE27D6" w:rsidP="007B0EF0" w14:paraId="63A572A9" w14:textId="77777777"/>
    <w:p w:rsidR="007B0EF0" w:rsidP="007B0EF0" w14:paraId="3F657B10" w14:textId="0A01018F">
      <w:pPr>
        <w:sectPr w:rsidSect="009004A4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39" w:orient="portrait" w:code="9"/>
          <w:pgMar w:top="1985" w:right="1418" w:bottom="1259" w:left="1440" w:header="720" w:footer="720" w:gutter="0"/>
          <w:cols w:space="720"/>
          <w:titlePg/>
          <w:docGrid w:linePitch="272"/>
        </w:sectPr>
      </w:pPr>
    </w:p>
    <w:p w:rsidR="00164129" w:rsidP="00166B7E" w14:paraId="2BC9739D" w14:textId="77777777">
      <w:r w:rsidR="694D69E7">
        <w:rPr/>
        <w:t>Met vriendelijke groet</w:t>
      </w:r>
      <w:r w:rsidR="694D69E7">
        <w:rPr/>
        <w:t>,</w:t>
      </w:r>
    </w:p>
    <w:p w:rsidR="007B3C72" w:rsidP="00266DC2" w14:paraId="58F3F68E" w14:textId="393B6D8B">
      <w:pPr>
        <w:sectPr w:rsidSect="00164129">
          <w:type w:val="continuous"/>
          <w:pgSz w:w="11907" w:h="16839" w:orient="portrait" w:code="9"/>
          <w:pgMar w:top="1440" w:right="1440" w:bottom="1440" w:left="1440" w:header="720" w:footer="720" w:gutter="0"/>
          <w:cols w:space="720"/>
        </w:sectPr>
      </w:pPr>
      <w:r w:rsidRPr="00266DC2">
        <w:t>burgemeester</w:t>
      </w:r>
      <w:r w:rsidRPr="00266DC2">
        <w:t xml:space="preserve"> en wethouders van </w:t>
      </w:r>
      <w:r>
        <w:t>Cranendonck,</w:t>
      </w:r>
    </w:p>
    <w:p w:rsidR="00967D8B" w:rsidP="00266DC2" w14:paraId="45809FCD" w14:textId="77777777"/>
    <w:p w:rsidR="002A05DB" w:rsidP="00266DC2" w14:paraId="039487BF" w14:textId="6CC10F9B">
      <w:r>
        <w:t>De secretaris,</w:t>
      </w:r>
    </w:p>
    <w:p w:rsidR="007B3C72" w:rsidP="00266DC2" w14:paraId="565A3462" w14:textId="77777777"/>
    <w:p w:rsidR="007B3C72" w:rsidP="00266DC2" w14:paraId="3EA7F753" w14:textId="77777777"/>
    <w:p w:rsidR="00967D8B" w:rsidP="00266DC2" w14:paraId="175DCDBE" w14:textId="77777777">
      <w:r w:rsidR="694D69E7">
        <w:rPr/>
        <w:t>E. Jacobs</w:t>
      </w:r>
      <w:r>
        <w:br w:type="column"/>
      </w:r>
    </w:p>
    <w:p w:rsidR="694D69E7" w:rsidRDefault="694D69E7" w14:paraId="4A616CA1" w14:textId="3587DBD8"/>
    <w:p w:rsidR="007B3C72" w:rsidP="00266DC2" w14:paraId="2D15FCBF" w14:textId="727F43ED">
      <w:r>
        <w:t>De burgemeester,</w:t>
      </w:r>
    </w:p>
    <w:p w:rsidR="007B3C72" w:rsidP="00266DC2" w14:paraId="2CE0E0F4" w14:textId="77777777"/>
    <w:p w:rsidR="007B3C72" w:rsidP="00266DC2" w14:paraId="2ED67ADF" w14:textId="77777777"/>
    <w:p w:rsidR="007B3C72" w:rsidP="00266DC2" w14:paraId="41F3AEC8" w14:textId="77777777">
      <w:pPr>
        <w:rPr>
          <w:rFonts w:ascii="Karla" w:hAnsi="Karla"/>
        </w:rPr>
        <w:sectPr w:rsidSect="007B3C72">
          <w:type w:val="continuous"/>
          <w:pgSz w:w="11907" w:h="16839" w:orient="portrait" w:code="9"/>
          <w:pgMar w:top="1440" w:right="1440" w:bottom="1440" w:left="1440" w:header="720" w:footer="720" w:gutter="0"/>
          <w:cols w:space="720" w:num="2"/>
        </w:sectPr>
      </w:pPr>
      <w:r w:rsidRPr="007739A6">
        <w:rPr>
          <w:rFonts w:ascii="Karla" w:hAnsi="Karla"/>
        </w:rPr>
        <w:t>F.A.P. van Kessel</w:t>
      </w:r>
    </w:p>
    <w:p w:rsidRPr="00266DC2" w:rsidR="007B3C72" w:rsidP="00567CC0" w14:paraId="7D275F64" w14:textId="3EE713E9">
      <w:pPr>
        <w:sectPr w:rsidSect="00164129">
          <w:type w:val="continuous"/>
          <w:pgSz w:w="11907" w:h="16839" w:orient="portrait" w:code="9"/>
          <w:pgMar w:top="1440" w:right="1440" w:bottom="1440" w:left="1440" w:header="720" w:footer="720" w:gutter="0"/>
          <w:cols w:space="720"/>
        </w:sectPr>
      </w:pPr>
    </w:p>
    <w:p w:rsidR="007F425E" w:rsidP="00166B7E" w14:paraId="072AB69E" w14:textId="19E53513"/>
    <w:sectPr w:rsidSect="007B3C72">
      <w:type w:val="continuous"/>
      <w:pgSz w:w="11907" w:h="16839" w:orient="portrait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39" w14:paraId="4203915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660363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A32414" w14:paraId="2E80E68D" w14:textId="491377D4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9B70D6" w14:paraId="5F17E2E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39" w14:paraId="1CA07EF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39" w14:paraId="4D47D47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39" w14:paraId="5E3EEE9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5639" w14:paraId="45B6CA6A" w14:textId="77777777">
    <w:pPr>
      <w:pStyle w:val="Head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9fa8d2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0D"/>
    <w:rsid w:val="00164129"/>
    <w:rsid w:val="00166B7E"/>
    <w:rsid w:val="00264B76"/>
    <w:rsid w:val="00266DC2"/>
    <w:rsid w:val="002A05DB"/>
    <w:rsid w:val="00567CC0"/>
    <w:rsid w:val="00707585"/>
    <w:rsid w:val="007739A6"/>
    <w:rsid w:val="007B0EF0"/>
    <w:rsid w:val="007B3C72"/>
    <w:rsid w:val="007F425E"/>
    <w:rsid w:val="009004A4"/>
    <w:rsid w:val="00967D8B"/>
    <w:rsid w:val="009B70D6"/>
    <w:rsid w:val="00A32414"/>
    <w:rsid w:val="00B15639"/>
    <w:rsid w:val="00E0290F"/>
    <w:rsid w:val="00F7070D"/>
    <w:rsid w:val="00FD2703"/>
    <w:rsid w:val="00FE27D6"/>
    <w:rsid w:val="0B6B5AE2"/>
    <w:rsid w:val="3705F584"/>
    <w:rsid w:val="449ED9F1"/>
    <w:rsid w:val="694D69E7"/>
    <w:rsid w:val="732E667E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7201FF"/>
  <w15:docId w15:val="{6E77F3F0-E301-41FA-BC0A-0248F908BCB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semiHidden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7070D"/>
    <w:pPr>
      <w:spacing w:after="0" w:line="360" w:lineRule="auto"/>
    </w:pPr>
    <w:rPr>
      <w:rFonts w:eastAsia="Times New Roman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Kop1Char"/>
    <w:qFormat/>
    <w:rsid w:val="00F7070D"/>
    <w:pPr>
      <w:keepNext/>
      <w:spacing w:before="240" w:after="60"/>
      <w:outlineLvl w:val="0"/>
    </w:pPr>
    <w:rPr>
      <w:rFonts w:cs="Arial" w:asciiTheme="majorHAnsi" w:hAnsiTheme="majorHAns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Kop2Char"/>
    <w:qFormat/>
    <w:rsid w:val="00F7070D"/>
    <w:pPr>
      <w:keepNext/>
      <w:spacing w:before="240" w:after="60"/>
      <w:outlineLvl w:val="1"/>
    </w:pPr>
    <w:rPr>
      <w:rFonts w:cs="Arial" w:asciiTheme="majorHAnsi" w:hAnsiTheme="majorHAns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Kop3Char"/>
    <w:qFormat/>
    <w:rsid w:val="00F7070D"/>
    <w:pPr>
      <w:keepNext/>
      <w:spacing w:before="240" w:after="60"/>
      <w:outlineLvl w:val="2"/>
    </w:pPr>
    <w:rPr>
      <w:rFonts w:cs="Arial" w:asciiTheme="majorHAnsi" w:hAnsiTheme="majorHAnsi"/>
      <w:b/>
      <w:bCs/>
      <w:szCs w:val="26"/>
    </w:rPr>
  </w:style>
  <w:style w:type="paragraph" w:styleId="Heading4">
    <w:name w:val="heading 4"/>
    <w:basedOn w:val="Normal"/>
    <w:next w:val="Normal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7070D"/>
    <w:pPr>
      <w:spacing w:after="0" w:line="240" w:lineRule="auto"/>
    </w:pPr>
    <w:rPr>
      <w:rFonts w:ascii="CG Omega" w:hAnsi="CG Omega" w:eastAsia="Times New Roman" w:cs="Times New Roman"/>
      <w:sz w:val="20"/>
      <w:szCs w:val="24"/>
      <w:lang w:val="nl-NL" w:eastAsia="nl-NL"/>
    </w:rPr>
  </w:style>
  <w:style w:type="character" w:styleId="Hyperlink">
    <w:name w:val="Hyperlink"/>
    <w:rsid w:val="00F7070D"/>
    <w:rPr>
      <w:color w:val="0000FF"/>
      <w:u w:val="single"/>
    </w:rPr>
  </w:style>
  <w:style w:type="character" w:styleId="Kop1Char" w:customStyle="1">
    <w:name w:val="Kop 1 Char"/>
    <w:basedOn w:val="DefaultParagraphFont"/>
    <w:link w:val="Heading1"/>
    <w:rsid w:val="00841CD9"/>
    <w:rPr>
      <w:rFonts w:eastAsia="Times New Roman" w:cs="Arial" w:asciiTheme="majorHAnsi" w:hAnsiTheme="majorHAnsi"/>
      <w:b/>
      <w:bCs/>
      <w:kern w:val="32"/>
      <w:sz w:val="28"/>
      <w:szCs w:val="32"/>
      <w:lang w:val="nl-NL" w:eastAsia="nl-NL"/>
    </w:rPr>
  </w:style>
  <w:style w:type="character" w:styleId="Kop2Char" w:customStyle="1">
    <w:name w:val="Kop 2 Char"/>
    <w:basedOn w:val="DefaultParagraphFont"/>
    <w:link w:val="Heading2"/>
    <w:rsid w:val="00841CD9"/>
    <w:rPr>
      <w:rFonts w:eastAsia="Times New Roman" w:cs="Arial" w:asciiTheme="majorHAnsi" w:hAnsiTheme="majorHAnsi"/>
      <w:b/>
      <w:bCs/>
      <w:iCs/>
      <w:sz w:val="24"/>
      <w:szCs w:val="28"/>
      <w:lang w:val="nl-NL" w:eastAsia="nl-NL"/>
    </w:rPr>
  </w:style>
  <w:style w:type="character" w:styleId="Kop3Char" w:customStyle="1">
    <w:name w:val="Kop 3 Char"/>
    <w:basedOn w:val="DefaultParagraphFont"/>
    <w:link w:val="Heading3"/>
    <w:rsid w:val="00841CD9"/>
    <w:rPr>
      <w:rFonts w:eastAsia="Times New Roman" w:cs="Arial" w:asciiTheme="majorHAnsi" w:hAnsiTheme="majorHAnsi"/>
      <w:b/>
      <w:bCs/>
      <w:szCs w:val="26"/>
      <w:lang w:val="nl-NL" w:eastAsia="nl-NL"/>
    </w:rPr>
  </w:style>
  <w:style w:type="character" w:styleId="Kop4Char" w:customStyle="1">
    <w:name w:val="Kop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472C4" w:themeColor="accent1"/>
    </w:rPr>
  </w:style>
  <w:style w:type="paragraph" w:styleId="Header">
    <w:name w:val="header"/>
    <w:basedOn w:val="Normal"/>
    <w:link w:val="KoptekstChar"/>
    <w:rsid w:val="00F7070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DefaultParagraphFont"/>
    <w:link w:val="Header"/>
    <w:rsid w:val="00F7070D"/>
    <w:rPr>
      <w:rFonts w:ascii="CG Omega" w:hAnsi="CG Omega" w:eastAsia="Times New Roman" w:cs="Times New Roman"/>
      <w:sz w:val="20"/>
      <w:szCs w:val="24"/>
      <w:lang w:val="nl-NL" w:eastAsia="nl-NL"/>
    </w:rPr>
  </w:style>
  <w:style w:type="paragraph" w:styleId="Footer">
    <w:name w:val="footer"/>
    <w:basedOn w:val="Normal"/>
    <w:link w:val="VoettekstChar"/>
    <w:uiPriority w:val="99"/>
    <w:rsid w:val="00F7070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DefaultParagraphFont"/>
    <w:link w:val="Footer"/>
    <w:uiPriority w:val="99"/>
    <w:rsid w:val="00F7070D"/>
    <w:rPr>
      <w:rFonts w:ascii="CG Omega" w:hAnsi="CG Omega" w:eastAsia="Times New Roman" w:cs="Times New Roman"/>
      <w:sz w:val="20"/>
      <w:szCs w:val="24"/>
      <w:lang w:val="nl-NL" w:eastAsia="nl-NL"/>
    </w:rPr>
  </w:style>
  <w:style w:type="paragraph" w:styleId="MessageHeader">
    <w:name w:val="Message Header"/>
    <w:basedOn w:val="Normal"/>
    <w:link w:val="BerichtkopChar"/>
    <w:rsid w:val="006266A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sz w:val="24"/>
    </w:rPr>
  </w:style>
  <w:style w:type="character" w:styleId="BerichtkopChar" w:customStyle="1">
    <w:name w:val="Berichtkop Char"/>
    <w:basedOn w:val="DefaultParagraphFont"/>
    <w:link w:val="MessageHeader"/>
    <w:rsid w:val="006266A9"/>
    <w:rPr>
      <w:rFonts w:ascii="Arial" w:hAnsi="Arial" w:cs="Arial" w:eastAsiaTheme="minorEastAsia"/>
      <w:sz w:val="24"/>
      <w:szCs w:val="24"/>
      <w:shd w:val="pct20" w:color="auto" w:fill="auto"/>
      <w:lang w:val="nl-NL" w:eastAsia="nl-NL"/>
    </w:rPr>
  </w:style>
  <w:style w:type="paragraph" w:styleId="OpmaakprofielRegelafstandExact13pt" w:customStyle="1">
    <w:name w:val="Opmaakprofiel Regelafstand:  Exact 13 pt"/>
    <w:basedOn w:val="Normal"/>
    <w:rsid w:val="006266A9"/>
    <w:pPr>
      <w:spacing w:line="260" w:lineRule="exact"/>
    </w:pPr>
  </w:style>
  <w:style w:type="table" w:styleId="Stijl1" w:customStyle="1">
    <w:name w:val="Stijl1"/>
    <w:basedOn w:val="TableNormal"/>
    <w:uiPriority w:val="99"/>
    <w:rsid w:val="006266A9"/>
    <w:pPr>
      <w:spacing w:after="0" w:line="240" w:lineRule="auto"/>
    </w:pPr>
    <w:rPr>
      <w:rFonts w:ascii="Arial" w:hAnsi="Arial" w:eastAsia="Times New Roman" w:cs="Times New Roman"/>
      <w:sz w:val="20"/>
      <w:szCs w:val="20"/>
      <w:lang w:val="nl-NL" w:eastAsia="nl-NL"/>
    </w:rPr>
    <w:tblPr/>
  </w:style>
  <w:style w:type="table" w:styleId="TableGrid">
    <w:name w:val="Table Grid"/>
    <w:basedOn w:val="TableNormal"/>
    <w:uiPriority w:val="59"/>
    <w:rsid w:val="006266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Adresgegevens" w:customStyle="1">
    <w:name w:val="Adresgegevens"/>
    <w:basedOn w:val="Normal"/>
    <w:link w:val="AdresgegevensChar"/>
    <w:qFormat/>
    <w:rsid w:val="00A31382"/>
    <w:rPr>
      <w:sz w:val="16"/>
    </w:rPr>
  </w:style>
  <w:style w:type="character" w:styleId="AdresgegevensChar" w:customStyle="1">
    <w:name w:val="Adresgegevens Char"/>
    <w:basedOn w:val="DefaultParagraphFont"/>
    <w:link w:val="Adresgegevens"/>
    <w:rsid w:val="00A31382"/>
    <w:rPr>
      <w:rFonts w:ascii="Arial" w:hAnsi="Arial" w:cs="Arial" w:eastAsiaTheme="minorEastAsia"/>
      <w:sz w:val="16"/>
      <w:szCs w:val="20"/>
      <w:lang w:val="nl-NL" w:eastAsia="nl-NL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character" w:styleId="OndertitelChar" w:customStyle="1">
    <w:name w:val="Ondertitel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  <w:szCs w:val="24"/>
    </w:rPr>
  </w:style>
  <w:style w:type="paragraph" w:styleId="Subtitle">
    <w:name w:val="Subtitle"/>
    <w:basedOn w:val="Normal"/>
    <w:next w:val="Normal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472C4" w:themeColor="accent1"/>
      <w:spacing w:val="15"/>
      <w:sz w:val="24"/>
    </w:rPr>
  </w:style>
  <w:style w:type="character" w:styleId="TitelChar" w:customStyle="1">
    <w:name w:val="Titel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Title">
    <w:name w:val="Title"/>
    <w:basedOn w:val="Normal"/>
    <w:next w:val="Normal"/>
    <w:link w:val="TitelChar"/>
    <w:uiPriority w:val="10"/>
    <w:qFormat/>
    <w:rsid w:val="00841CD9"/>
    <w:pPr>
      <w:pBdr>
        <w:bottom w:val="single" w:color="4472C4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1.xml"/><Relationship Id="rId3" Type="http://schemas.openxmlformats.org/officeDocument/2006/relationships/fontTable" Target="fontTable.xml"/><Relationship Id="rId12" Type="http://schemas.openxmlformats.org/officeDocument/2006/relationships/styles" Target="styles.xml"/><Relationship Id="rId7" Type="http://schemas.openxmlformats.org/officeDocument/2006/relationships/footer" Target="footer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5" Type="http://schemas.openxmlformats.org/officeDocument/2006/relationships/customXml" Target="../customXml/item3.xml"/><Relationship Id="rId10" Type="http://schemas.openxmlformats.org/officeDocument/2006/relationships/footer" Target="footer3.xml"/><Relationship Id="Rf7246b4ebe8e4bb3" Type="http://schemas.openxmlformats.org/officeDocument/2006/relationships/numbering" Target="numbering.xml"/><Relationship Id="rId4" Type="http://schemas.openxmlformats.org/officeDocument/2006/relationships/image" Target="media/image1.png"/><Relationship Id="rId9" Type="http://schemas.openxmlformats.org/officeDocument/2006/relationships/header" Target="header3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ranendonck">
      <a:majorFont>
        <a:latin typeface="Karla"/>
        <a:ea typeface=""/>
        <a:cs typeface=""/>
      </a:majorFont>
      <a:minorFont>
        <a:latin typeface="Karl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E38AD357F2E4CB68952F8481A18D2" ma:contentTypeVersion="15" ma:contentTypeDescription="Een nieuw document maken." ma:contentTypeScope="" ma:versionID="06a3614d8efefa41a2b20906a77bd6fb">
  <xsd:schema xmlns:xsd="http://www.w3.org/2001/XMLSchema" xmlns:xs="http://www.w3.org/2001/XMLSchema" xmlns:p="http://schemas.microsoft.com/office/2006/metadata/properties" xmlns:ns2="55561b3f-fb62-48aa-9ee3-556bc83bd06d" xmlns:ns3="e7a7e72e-638e-4e96-ba7a-badc2ef70bb1" targetNamespace="http://schemas.microsoft.com/office/2006/metadata/properties" ma:root="true" ma:fieldsID="c66c675a47e436751dc146b8baefa828" ns2:_="" ns3:_="">
    <xsd:import namespace="55561b3f-fb62-48aa-9ee3-556bc83bd06d"/>
    <xsd:import namespace="e7a7e72e-638e-4e96-ba7a-badc2ef70b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1b3f-fb62-48aa-9ee3-556bc83bd0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6d9f127d-9b8c-4216-9355-9579a0834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a7e72e-638e-4e96-ba7a-badc2ef70b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23e2a1e-3b61-4cae-b971-33c1e23c4a87}" ma:internalName="TaxCatchAll" ma:showField="CatchAllData" ma:web="e7a7e72e-638e-4e96-ba7a-badc2ef70b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a7e72e-638e-4e96-ba7a-badc2ef70bb1" xsi:nil="true"/>
    <lcf76f155ced4ddcb4097134ff3c332f xmlns="55561b3f-fb62-48aa-9ee3-556bc83bd0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C91FBF-E2CE-4831-A9FD-AD72E485F7DB}"/>
</file>

<file path=customXml/itemProps2.xml><?xml version="1.0" encoding="utf-8"?>
<ds:datastoreItem xmlns:ds="http://schemas.openxmlformats.org/officeDocument/2006/customXml" ds:itemID="{88B0EDDA-DD7F-4EE8-AF7E-313240F13134}"/>
</file>

<file path=customXml/itemProps3.xml><?xml version="1.0" encoding="utf-8"?>
<ds:datastoreItem xmlns:ds="http://schemas.openxmlformats.org/officeDocument/2006/customXml" ds:itemID="{462C537D-5053-4FF0-BFB9-ACB5983A43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844A1E0F072A45BA9A8469022F35C2A5.dotx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Bessems</dc:creator>
  <cp:lastModifiedBy>Monique Bessems</cp:lastModifiedBy>
  <cp:revision>7</cp:revision>
  <dcterms:created xsi:type="dcterms:W3CDTF">2024-05-15T08:16:00Z</dcterms:created>
  <dcterms:modified xsi:type="dcterms:W3CDTF">2026-04-21T13:18:51Z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MBessems@a2samenwerking.nl</vt:lpwstr>
  </property>
  <property fmtid="{D5CDD505-2E9C-101B-9397-08002B2CF9AE}" pid="3" name="Header">
    <vt:lpwstr>Marges Cranendonck</vt:lpwstr>
  </property>
  <property fmtid="{D5CDD505-2E9C-101B-9397-08002B2CF9AE}" pid="4" name="HeaderId">
    <vt:lpwstr>844A1E0F072A45BA9A8469022F35C2A5</vt:lpwstr>
  </property>
  <property fmtid="{D5CDD505-2E9C-101B-9397-08002B2CF9AE}" pid="5" name="Template">
    <vt:lpwstr>CR Beantwoording vragen ex RvO WCAG</vt:lpwstr>
  </property>
  <property fmtid="{D5CDD505-2E9C-101B-9397-08002B2CF9AE}" pid="6" name="TemplateId">
    <vt:lpwstr>0B126EAB57A846D0B06829693259CDF4</vt:lpwstr>
  </property>
  <property fmtid="{D5CDD505-2E9C-101B-9397-08002B2CF9AE}" pid="7" name="Typist">
    <vt:lpwstr>MBessems@a2samenwerking.nl</vt:lpwstr>
  </property>
  <property fmtid="{D5CDD505-2E9C-101B-9397-08002B2CF9AE}" pid="8" name="ContentTypeId">
    <vt:lpwstr>0x010100D2CE38AD357F2E4CB68952F8481A18D2</vt:lpwstr>
  </property>
</Properties>
</file>